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90" w:tblpY="726"/>
        <w:tblW w:w="11065" w:type="dxa"/>
        <w:tblBorders>
          <w:bottom w:val="single" w:sz="4" w:space="0" w:color="auto"/>
        </w:tblBorders>
        <w:tblLayout w:type="fixed"/>
        <w:tblCellMar>
          <w:left w:w="0" w:type="dxa"/>
          <w:right w:w="0" w:type="dxa"/>
        </w:tblCellMar>
        <w:tblLook w:val="0000" w:firstRow="0" w:lastRow="0" w:firstColumn="0" w:lastColumn="0" w:noHBand="0" w:noVBand="0"/>
        <w:tblDescription w:val="Layout table"/>
      </w:tblPr>
      <w:tblGrid>
        <w:gridCol w:w="5636"/>
        <w:gridCol w:w="5429"/>
      </w:tblGrid>
      <w:tr w:rsidR="00295178" w14:paraId="442CBCEE" w14:textId="77777777" w:rsidTr="00A14DAB">
        <w:trPr>
          <w:trHeight w:hRule="exact" w:val="3272"/>
        </w:trPr>
        <w:tc>
          <w:tcPr>
            <w:tcW w:w="5636" w:type="dxa"/>
            <w:tcMar>
              <w:bottom w:w="144" w:type="dxa"/>
            </w:tcMar>
            <w:vAlign w:val="bottom"/>
          </w:tcPr>
          <w:p w14:paraId="773A11CA" w14:textId="77777777" w:rsidR="00295178" w:rsidRPr="00295178" w:rsidRDefault="00295178" w:rsidP="00A14DAB">
            <w:pPr>
              <w:pStyle w:val="Heading1"/>
              <w:rPr>
                <w:b/>
                <w:color w:val="47653F" w:themeColor="accent3"/>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95178">
              <w:rPr>
                <w:b/>
                <w:color w:val="47653F" w:themeColor="accent3"/>
                <w:sz w:val="52"/>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Earthquest Inc</w:t>
            </w:r>
          </w:p>
          <w:p w14:paraId="09C964CD" w14:textId="77777777" w:rsidR="00295178" w:rsidRPr="00295178" w:rsidRDefault="00295178" w:rsidP="00A14DAB">
            <w:pPr>
              <w:pStyle w:val="Heading2"/>
              <w:ind w:left="720"/>
              <w:rPr>
                <w:b/>
                <w:color w:val="47653F" w:themeColor="accent3"/>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95178">
              <w:rPr>
                <w:b/>
                <w:color w:val="47653F" w:themeColor="accent3"/>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Non-Profit 501-C3 Organization</w:t>
            </w:r>
          </w:p>
          <w:p w14:paraId="0E2CCE0A" w14:textId="77777777" w:rsidR="00295178" w:rsidRPr="00295178" w:rsidRDefault="00295178" w:rsidP="00A14DAB">
            <w:pPr>
              <w:pStyle w:val="ContactInfo"/>
              <w:rPr>
                <w:color w:val="3D5157" w:themeColor="accent2"/>
              </w:rPr>
            </w:pPr>
          </w:p>
          <w:p w14:paraId="67E906A2" w14:textId="77777777" w:rsidR="00295178" w:rsidRPr="00295178" w:rsidRDefault="00295178" w:rsidP="00A14DAB">
            <w:pPr>
              <w:pStyle w:val="ContactInfo"/>
              <w:rPr>
                <w:color w:val="3D5157" w:themeColor="accent2"/>
                <w:sz w:val="21"/>
                <w:szCs w:val="16"/>
              </w:rPr>
            </w:pPr>
            <w:r w:rsidRPr="00295178">
              <w:rPr>
                <w:color w:val="3D5157" w:themeColor="accent2"/>
                <w:sz w:val="21"/>
                <w:szCs w:val="16"/>
              </w:rPr>
              <w:t xml:space="preserve">Email: </w:t>
            </w:r>
            <w:hyperlink r:id="rId7" w:history="1">
              <w:r w:rsidRPr="00295178">
                <w:rPr>
                  <w:rStyle w:val="Hyperlink"/>
                  <w:sz w:val="21"/>
                  <w:szCs w:val="16"/>
                </w:rPr>
                <w:t>Earthquestorg@gmail.com</w:t>
              </w:r>
            </w:hyperlink>
          </w:p>
          <w:p w14:paraId="33442237" w14:textId="77777777" w:rsidR="00A2497B" w:rsidRDefault="00A2497B" w:rsidP="00A14DAB">
            <w:pPr>
              <w:pStyle w:val="ContactInfo"/>
              <w:rPr>
                <w:color w:val="3D5157" w:themeColor="accent2"/>
                <w:sz w:val="21"/>
                <w:szCs w:val="16"/>
              </w:rPr>
            </w:pPr>
            <w:r>
              <w:rPr>
                <w:color w:val="3D5157" w:themeColor="accent2"/>
                <w:sz w:val="21"/>
                <w:szCs w:val="16"/>
              </w:rPr>
              <w:t xml:space="preserve">Primary </w:t>
            </w:r>
            <w:r w:rsidR="00295178" w:rsidRPr="00295178">
              <w:rPr>
                <w:color w:val="3D5157" w:themeColor="accent2"/>
                <w:sz w:val="21"/>
                <w:szCs w:val="16"/>
              </w:rPr>
              <w:t>Phone: (706) 457-1449</w:t>
            </w:r>
          </w:p>
          <w:p w14:paraId="1856B978" w14:textId="63E7B72A" w:rsidR="00295178" w:rsidRPr="00A14DAB" w:rsidRDefault="00A2497B" w:rsidP="00A14DAB">
            <w:pPr>
              <w:pStyle w:val="ContactInfo"/>
              <w:rPr>
                <w:color w:val="3D5157" w:themeColor="accent2"/>
                <w:sz w:val="21"/>
                <w:szCs w:val="16"/>
              </w:rPr>
            </w:pPr>
            <w:r>
              <w:rPr>
                <w:color w:val="3D5157" w:themeColor="accent2"/>
                <w:sz w:val="21"/>
                <w:szCs w:val="16"/>
              </w:rPr>
              <w:t>Secondary Phone: (540) 718-4018</w:t>
            </w:r>
          </w:p>
          <w:p w14:paraId="5215F274" w14:textId="77777777" w:rsidR="00295178" w:rsidRPr="00295178" w:rsidRDefault="00295178" w:rsidP="00A14DAB">
            <w:pPr>
              <w:pStyle w:val="ContactInfo"/>
              <w:rPr>
                <w:color w:val="3D5157" w:themeColor="accent2"/>
              </w:rPr>
            </w:pPr>
          </w:p>
          <w:p w14:paraId="2F033F62" w14:textId="77777777" w:rsidR="00295178" w:rsidRDefault="00295178" w:rsidP="00A14DAB"/>
          <w:p w14:paraId="2AA35404" w14:textId="77777777" w:rsidR="00295178" w:rsidRPr="00295178" w:rsidRDefault="00295178" w:rsidP="00A14DAB"/>
          <w:p w14:paraId="56DAE6E2" w14:textId="77777777" w:rsidR="00295178" w:rsidRDefault="00295178" w:rsidP="00A14DAB"/>
          <w:p w14:paraId="26D8463E" w14:textId="77777777" w:rsidR="00295178" w:rsidRDefault="00295178" w:rsidP="00A14DAB"/>
          <w:p w14:paraId="520B7FB4" w14:textId="77777777" w:rsidR="00295178" w:rsidRPr="00295178" w:rsidRDefault="00295178" w:rsidP="00A14DAB"/>
          <w:p w14:paraId="1E2F0BA9" w14:textId="77777777" w:rsidR="00295178" w:rsidRDefault="00295178" w:rsidP="00A14DAB">
            <w:pPr>
              <w:pStyle w:val="ContactInfo"/>
              <w:ind w:left="241"/>
            </w:pPr>
          </w:p>
        </w:tc>
        <w:tc>
          <w:tcPr>
            <w:tcW w:w="5429" w:type="dxa"/>
            <w:tcMar>
              <w:top w:w="576" w:type="dxa"/>
            </w:tcMar>
            <w:vAlign w:val="center"/>
          </w:tcPr>
          <w:p w14:paraId="0DDF221F" w14:textId="77777777" w:rsidR="00295178" w:rsidRDefault="00295178" w:rsidP="00A14DAB">
            <w:pPr>
              <w:pStyle w:val="Heading1"/>
              <w:spacing w:before="0"/>
              <w:jc w:val="right"/>
            </w:pPr>
          </w:p>
        </w:tc>
      </w:tr>
    </w:tbl>
    <w:p w14:paraId="0358BCBF" w14:textId="77BF046D" w:rsidR="00295178" w:rsidRPr="00D161EF" w:rsidRDefault="00A14DAB" w:rsidP="00A14DAB">
      <w:pPr>
        <w:pStyle w:val="Signature"/>
        <w:spacing w:line="360" w:lineRule="auto"/>
        <w:ind w:firstLine="720"/>
        <w:rPr>
          <w:rFonts w:ascii="Times New Roman" w:hAnsi="Times New Roman" w:cs="Times New Roman"/>
        </w:rPr>
      </w:pPr>
      <w:r w:rsidRPr="00D161EF">
        <w:rPr>
          <w:rFonts w:ascii="Times New Roman" w:hAnsi="Times New Roman" w:cs="Times New Roman"/>
          <w:noProof/>
        </w:rPr>
        <w:drawing>
          <wp:anchor distT="0" distB="0" distL="114300" distR="114300" simplePos="0" relativeHeight="251658240" behindDoc="0" locked="0" layoutInCell="1" allowOverlap="1" wp14:anchorId="4CF25B1B" wp14:editId="0AC7930F">
            <wp:simplePos x="0" y="0"/>
            <wp:positionH relativeFrom="column">
              <wp:posOffset>2846488</wp:posOffset>
            </wp:positionH>
            <wp:positionV relativeFrom="paragraph">
              <wp:posOffset>2453640</wp:posOffset>
            </wp:positionV>
            <wp:extent cx="3725545" cy="2483485"/>
            <wp:effectExtent l="0" t="0" r="0" b="5715"/>
            <wp:wrapSquare wrapText="bothSides"/>
            <wp:docPr id="1" name="Picture 1" descr="Our founder and director, Steve Hoddy, holding Earthquest's Ornate Hawk Eagle at one of our deminst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1A088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5545" cy="2483485"/>
                    </a:xfrm>
                    <a:prstGeom prst="rect">
                      <a:avLst/>
                    </a:prstGeom>
                  </pic:spPr>
                </pic:pic>
              </a:graphicData>
            </a:graphic>
            <wp14:sizeRelH relativeFrom="page">
              <wp14:pctWidth>0</wp14:pctWidth>
            </wp14:sizeRelH>
            <wp14:sizeRelV relativeFrom="page">
              <wp14:pctHeight>0</wp14:pctHeight>
            </wp14:sizeRelV>
          </wp:anchor>
        </w:drawing>
      </w:r>
      <w:r w:rsidRPr="00D161EF">
        <w:rPr>
          <w:rFonts w:ascii="Times New Roman" w:hAnsi="Times New Roman" w:cs="Times New Roman"/>
        </w:rPr>
        <w:t xml:space="preserve">Earthquest is a non-profit organization that utilizes non-releasable birds of prey to educate others with the struggle’s wildlife face in our modern age. Seeing our birds up close and personal is a great way for people to appreciate how their actions affect the environment. Earthquest has over 30 years of experience and is known as one of the premier programs in the United States. </w:t>
      </w:r>
    </w:p>
    <w:p w14:paraId="122F4186" w14:textId="69BE04BA" w:rsidR="00D5516F" w:rsidRPr="00D161EF" w:rsidRDefault="00D5516F" w:rsidP="00D5516F">
      <w:pPr>
        <w:spacing w:line="360" w:lineRule="auto"/>
        <w:ind w:firstLine="720"/>
        <w:rPr>
          <w:rFonts w:ascii="Times New Roman" w:hAnsi="Times New Roman" w:cs="Times New Roman"/>
        </w:rPr>
      </w:pPr>
      <w:r w:rsidRPr="00D161EF">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DC6070D" wp14:editId="16637C87">
                <wp:simplePos x="0" y="0"/>
                <wp:positionH relativeFrom="column">
                  <wp:posOffset>2847340</wp:posOffset>
                </wp:positionH>
                <wp:positionV relativeFrom="paragraph">
                  <wp:posOffset>1286782</wp:posOffset>
                </wp:positionV>
                <wp:extent cx="3725545" cy="187424"/>
                <wp:effectExtent l="0" t="0" r="8255" b="15875"/>
                <wp:wrapNone/>
                <wp:docPr id="2" name="Text Box 2"/>
                <wp:cNvGraphicFramePr/>
                <a:graphic xmlns:a="http://schemas.openxmlformats.org/drawingml/2006/main">
                  <a:graphicData uri="http://schemas.microsoft.com/office/word/2010/wordprocessingShape">
                    <wps:wsp>
                      <wps:cNvSpPr txBox="1"/>
                      <wps:spPr>
                        <a:xfrm>
                          <a:off x="0" y="0"/>
                          <a:ext cx="3725545" cy="187424"/>
                        </a:xfrm>
                        <a:prstGeom prst="rect">
                          <a:avLst/>
                        </a:prstGeom>
                        <a:solidFill>
                          <a:schemeClr val="lt1"/>
                        </a:solidFill>
                        <a:ln w="6350">
                          <a:solidFill>
                            <a:prstClr val="black"/>
                          </a:solidFill>
                        </a:ln>
                      </wps:spPr>
                      <wps:txbx>
                        <w:txbxContent>
                          <w:p w14:paraId="4B3C5006" w14:textId="7C11D129" w:rsidR="00D5516F" w:rsidRPr="00D5516F" w:rsidRDefault="00D5516F" w:rsidP="00D5516F">
                            <w:pPr>
                              <w:jc w:val="center"/>
                              <w:rPr>
                                <w:sz w:val="11"/>
                                <w:szCs w:val="6"/>
                              </w:rPr>
                            </w:pPr>
                            <w:r w:rsidRPr="00D5516F">
                              <w:rPr>
                                <w:sz w:val="11"/>
                                <w:szCs w:val="6"/>
                              </w:rPr>
                              <w:t xml:space="preserve">Our founder, Steve Hoddy, </w:t>
                            </w:r>
                            <w:r>
                              <w:rPr>
                                <w:sz w:val="11"/>
                                <w:szCs w:val="6"/>
                              </w:rPr>
                              <w:t xml:space="preserve">working with </w:t>
                            </w:r>
                            <w:r w:rsidRPr="00D5516F">
                              <w:rPr>
                                <w:sz w:val="11"/>
                                <w:szCs w:val="6"/>
                              </w:rPr>
                              <w:t>Earthquest's Ornate Hawk</w:t>
                            </w:r>
                            <w:r>
                              <w:rPr>
                                <w:sz w:val="11"/>
                                <w:szCs w:val="6"/>
                              </w:rPr>
                              <w:t>-</w:t>
                            </w:r>
                            <w:r w:rsidRPr="00D5516F">
                              <w:rPr>
                                <w:sz w:val="11"/>
                                <w:szCs w:val="6"/>
                              </w:rPr>
                              <w:t xml:space="preserve">Eagle at one of our </w:t>
                            </w:r>
                            <w:r w:rsidRPr="00D5516F">
                              <w:rPr>
                                <w:sz w:val="11"/>
                                <w:szCs w:val="6"/>
                              </w:rPr>
                              <w:t>demonstrations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C6070D" id="_x0000_t202" coordsize="21600,21600" o:spt="202" path="m,l,21600r21600,l21600,xe">
                <v:stroke joinstyle="miter"/>
                <v:path gradientshapeok="t" o:connecttype="rect"/>
              </v:shapetype>
              <v:shape id="Text Box 2" o:spid="_x0000_s1026" type="#_x0000_t202" style="position:absolute;left:0;text-align:left;margin-left:224.2pt;margin-top:101.3pt;width:293.35pt;height:1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" fillcolor="white [3201]" strokeweight=".5pt">
                <v:textbox>
                  <w:txbxContent>
                    <w:p w14:paraId="4B3C5006" w14:textId="7C11D129" w:rsidR="00D5516F" w:rsidRPr="00D5516F" w:rsidRDefault="00D5516F" w:rsidP="00D5516F">
                      <w:pPr>
                        <w:jc w:val="center"/>
                        <w:rPr>
                          <w:sz w:val="11"/>
                          <w:szCs w:val="6"/>
                        </w:rPr>
                      </w:pPr>
                      <w:r w:rsidRPr="00D5516F">
                        <w:rPr>
                          <w:sz w:val="11"/>
                          <w:szCs w:val="6"/>
                        </w:rPr>
                        <w:t xml:space="preserve">Our founder, Steve Hoddy, </w:t>
                      </w:r>
                      <w:r>
                        <w:rPr>
                          <w:sz w:val="11"/>
                          <w:szCs w:val="6"/>
                        </w:rPr>
                        <w:t xml:space="preserve">working with </w:t>
                      </w:r>
                      <w:r w:rsidRPr="00D5516F">
                        <w:rPr>
                          <w:sz w:val="11"/>
                          <w:szCs w:val="6"/>
                        </w:rPr>
                        <w:t>Earthquest's Ornate Hawk</w:t>
                      </w:r>
                      <w:r>
                        <w:rPr>
                          <w:sz w:val="11"/>
                          <w:szCs w:val="6"/>
                        </w:rPr>
                        <w:t>-</w:t>
                      </w:r>
                      <w:r w:rsidRPr="00D5516F">
                        <w:rPr>
                          <w:sz w:val="11"/>
                          <w:szCs w:val="6"/>
                        </w:rPr>
                        <w:t xml:space="preserve">Eagle at one of our </w:t>
                      </w:r>
                      <w:r w:rsidRPr="00D5516F">
                        <w:rPr>
                          <w:sz w:val="11"/>
                          <w:szCs w:val="6"/>
                        </w:rPr>
                        <w:t>demonstrations</w:t>
                      </w:r>
                    </w:p>
                  </w:txbxContent>
                </v:textbox>
              </v:shape>
            </w:pict>
          </mc:Fallback>
        </mc:AlternateContent>
      </w:r>
      <w:r w:rsidR="00A14DAB" w:rsidRPr="00D161EF">
        <w:rPr>
          <w:rFonts w:ascii="Times New Roman" w:hAnsi="Times New Roman" w:cs="Times New Roman"/>
        </w:rPr>
        <w:t xml:space="preserve">In our </w:t>
      </w:r>
      <w:r w:rsidR="00901697" w:rsidRPr="00D161EF">
        <w:rPr>
          <w:rFonts w:ascii="Times New Roman" w:hAnsi="Times New Roman" w:cs="Times New Roman"/>
        </w:rPr>
        <w:t>demonstration</w:t>
      </w:r>
      <w:r w:rsidR="00A14DAB" w:rsidRPr="00D161EF">
        <w:rPr>
          <w:rFonts w:ascii="Times New Roman" w:hAnsi="Times New Roman" w:cs="Times New Roman"/>
        </w:rPr>
        <w:t xml:space="preserve">, your guests or students will see lots of different </w:t>
      </w:r>
      <w:r w:rsidR="00BA30B7" w:rsidRPr="00D161EF">
        <w:rPr>
          <w:rFonts w:ascii="Times New Roman" w:hAnsi="Times New Roman" w:cs="Times New Roman"/>
        </w:rPr>
        <w:t>raptors</w:t>
      </w:r>
      <w:r w:rsidR="00A14DAB" w:rsidRPr="00D161EF">
        <w:rPr>
          <w:rFonts w:ascii="Times New Roman" w:hAnsi="Times New Roman" w:cs="Times New Roman"/>
        </w:rPr>
        <w:t xml:space="preserve">. </w:t>
      </w:r>
      <w:r w:rsidR="00D03F84" w:rsidRPr="00D161EF">
        <w:rPr>
          <w:rFonts w:ascii="Times New Roman" w:hAnsi="Times New Roman" w:cs="Times New Roman"/>
        </w:rPr>
        <w:t>We have a large variety of native and exotic birds.</w:t>
      </w:r>
      <w:r w:rsidR="00BA30B7" w:rsidRPr="00D161EF">
        <w:rPr>
          <w:rFonts w:ascii="Times New Roman" w:hAnsi="Times New Roman" w:cs="Times New Roman"/>
        </w:rPr>
        <w:t xml:space="preserve"> They </w:t>
      </w:r>
      <w:r w:rsidR="00D03F84" w:rsidRPr="00D161EF">
        <w:rPr>
          <w:rFonts w:ascii="Times New Roman" w:hAnsi="Times New Roman" w:cs="Times New Roman"/>
        </w:rPr>
        <w:t>are all acquired though rehabilitation programs</w:t>
      </w:r>
      <w:r w:rsidR="00BA30B7" w:rsidRPr="00D161EF">
        <w:rPr>
          <w:rFonts w:ascii="Times New Roman" w:hAnsi="Times New Roman" w:cs="Times New Roman"/>
        </w:rPr>
        <w:t xml:space="preserve"> </w:t>
      </w:r>
      <w:r w:rsidR="00D03F84" w:rsidRPr="00D161EF">
        <w:rPr>
          <w:rFonts w:ascii="Times New Roman" w:hAnsi="Times New Roman" w:cs="Times New Roman"/>
        </w:rPr>
        <w:t xml:space="preserve">and breeding projects. All of our birds are considered </w:t>
      </w:r>
    </w:p>
    <w:p w14:paraId="01B8238C" w14:textId="238721FA" w:rsidR="00D03F84" w:rsidRPr="00D161EF" w:rsidRDefault="00D03F84" w:rsidP="00D5516F">
      <w:pPr>
        <w:spacing w:line="360" w:lineRule="auto"/>
        <w:rPr>
          <w:rFonts w:ascii="Times New Roman" w:hAnsi="Times New Roman" w:cs="Times New Roman"/>
        </w:rPr>
      </w:pPr>
      <w:r w:rsidRPr="00D161EF">
        <w:rPr>
          <w:rFonts w:ascii="Times New Roman" w:hAnsi="Times New Roman" w:cs="Times New Roman"/>
        </w:rPr>
        <w:t xml:space="preserve">non-releasable. </w:t>
      </w:r>
    </w:p>
    <w:p w14:paraId="4A243080" w14:textId="231C2FDF" w:rsidR="00901697" w:rsidRPr="00D161EF" w:rsidRDefault="00D5516F" w:rsidP="00901697">
      <w:pPr>
        <w:spacing w:line="360" w:lineRule="auto"/>
        <w:rPr>
          <w:rFonts w:ascii="Times New Roman" w:hAnsi="Times New Roman" w:cs="Times New Roman"/>
        </w:rPr>
      </w:pPr>
      <w:r w:rsidRPr="00D161EF">
        <w:rPr>
          <w:rFonts w:ascii="Times New Roman" w:hAnsi="Times New Roman" w:cs="Times New Roman"/>
        </w:rPr>
        <w:tab/>
        <w:t xml:space="preserve">In our program </w:t>
      </w:r>
      <w:r w:rsidR="00BA30B7" w:rsidRPr="00D161EF">
        <w:rPr>
          <w:rFonts w:ascii="Times New Roman" w:hAnsi="Times New Roman" w:cs="Times New Roman"/>
        </w:rPr>
        <w:t xml:space="preserve">your </w:t>
      </w:r>
      <w:r w:rsidRPr="00D161EF">
        <w:rPr>
          <w:rFonts w:ascii="Times New Roman" w:hAnsi="Times New Roman" w:cs="Times New Roman"/>
        </w:rPr>
        <w:t>guests or students will learn what makes these raptors different from other birds. This ability to see the raptors up close while learning about them</w:t>
      </w:r>
      <w:r w:rsidR="00BA30B7" w:rsidRPr="00D161EF">
        <w:rPr>
          <w:rFonts w:ascii="Times New Roman" w:hAnsi="Times New Roman" w:cs="Times New Roman"/>
        </w:rPr>
        <w:t xml:space="preserve"> </w:t>
      </w:r>
      <w:r w:rsidRPr="00D161EF">
        <w:rPr>
          <w:rFonts w:ascii="Times New Roman" w:hAnsi="Times New Roman" w:cs="Times New Roman"/>
        </w:rPr>
        <w:t xml:space="preserve">is what makes such a lasting effect. We have no doubt your guests </w:t>
      </w:r>
      <w:r w:rsidR="00BA30B7" w:rsidRPr="00D161EF">
        <w:rPr>
          <w:rFonts w:ascii="Times New Roman" w:hAnsi="Times New Roman" w:cs="Times New Roman"/>
        </w:rPr>
        <w:t>or</w:t>
      </w:r>
      <w:r w:rsidRPr="00D161EF">
        <w:rPr>
          <w:rFonts w:ascii="Times New Roman" w:hAnsi="Times New Roman" w:cs="Times New Roman"/>
        </w:rPr>
        <w:t xml:space="preserve"> students will be talking about the birds for years to come.</w:t>
      </w:r>
    </w:p>
    <w:p w14:paraId="23F9BBB0" w14:textId="77777777" w:rsidR="003B0D3A" w:rsidRPr="00D161EF" w:rsidRDefault="003B0D3A" w:rsidP="003B0D3A">
      <w:pPr>
        <w:spacing w:line="276" w:lineRule="auto"/>
        <w:ind w:firstLine="720"/>
        <w:rPr>
          <w:rFonts w:ascii="Times New Roman" w:hAnsi="Times New Roman" w:cs="Times New Roman"/>
        </w:rPr>
      </w:pPr>
      <w:r w:rsidRPr="00D161EF">
        <w:rPr>
          <w:rFonts w:ascii="Times New Roman" w:hAnsi="Times New Roman" w:cs="Times New Roman"/>
        </w:rPr>
        <w:t xml:space="preserve">In our program; </w:t>
      </w:r>
      <w:r w:rsidR="00BA30B7" w:rsidRPr="00D161EF">
        <w:rPr>
          <w:rFonts w:ascii="Times New Roman" w:hAnsi="Times New Roman" w:cs="Times New Roman"/>
        </w:rPr>
        <w:t>Steve Hoddy, our founder, Master Falconer and environmentalist or Do</w:t>
      </w:r>
      <w:r w:rsidR="00BA30B7" w:rsidRPr="00D161EF">
        <w:rPr>
          <w:rFonts w:ascii="Times New Roman" w:hAnsi="Times New Roman" w:cs="Times New Roman"/>
        </w:rPr>
        <w:t xml:space="preserve">n </w:t>
      </w:r>
    </w:p>
    <w:p w14:paraId="02056A3F" w14:textId="732D0521" w:rsidR="003B0D3A" w:rsidRPr="00D161EF" w:rsidRDefault="00BA30B7" w:rsidP="00BA30B7">
      <w:pPr>
        <w:spacing w:line="276" w:lineRule="auto"/>
        <w:rPr>
          <w:rFonts w:ascii="Times New Roman" w:hAnsi="Times New Roman" w:cs="Times New Roman"/>
        </w:rPr>
      </w:pPr>
      <w:r w:rsidRPr="00D161EF">
        <w:rPr>
          <w:rFonts w:ascii="Times New Roman" w:hAnsi="Times New Roman" w:cs="Times New Roman"/>
        </w:rPr>
        <w:t>McCullough</w:t>
      </w:r>
      <w:r w:rsidRPr="00D161EF">
        <w:rPr>
          <w:rFonts w:ascii="Times New Roman" w:hAnsi="Times New Roman" w:cs="Times New Roman"/>
        </w:rPr>
        <w:t xml:space="preserve">, </w:t>
      </w:r>
      <w:r w:rsidRPr="00D161EF">
        <w:rPr>
          <w:rFonts w:ascii="Times New Roman" w:hAnsi="Times New Roman" w:cs="Times New Roman"/>
        </w:rPr>
        <w:t>Master Falconer</w:t>
      </w:r>
      <w:r w:rsidR="003B0D3A" w:rsidRPr="00D161EF">
        <w:rPr>
          <w:rFonts w:ascii="Times New Roman" w:hAnsi="Times New Roman" w:cs="Times New Roman"/>
        </w:rPr>
        <w:t xml:space="preserve">, </w:t>
      </w:r>
      <w:r w:rsidRPr="00D161EF">
        <w:rPr>
          <w:rFonts w:ascii="Times New Roman" w:hAnsi="Times New Roman" w:cs="Times New Roman"/>
        </w:rPr>
        <w:t>provides information on the birds, their environment</w:t>
      </w:r>
      <w:r w:rsidR="003B0D3A" w:rsidRPr="00D161EF">
        <w:rPr>
          <w:rFonts w:ascii="Times New Roman" w:hAnsi="Times New Roman" w:cs="Times New Roman"/>
        </w:rPr>
        <w:t>,</w:t>
      </w:r>
      <w:r w:rsidRPr="00D161EF">
        <w:rPr>
          <w:rFonts w:ascii="Times New Roman" w:hAnsi="Times New Roman" w:cs="Times New Roman"/>
        </w:rPr>
        <w:t xml:space="preserve"> and how we</w:t>
      </w:r>
      <w:r w:rsidRPr="00D161EF">
        <w:rPr>
          <w:rFonts w:ascii="Times New Roman" w:hAnsi="Times New Roman" w:cs="Times New Roman"/>
        </w:rPr>
        <w:t xml:space="preserve"> </w:t>
      </w:r>
      <w:r w:rsidRPr="00D161EF">
        <w:rPr>
          <w:rFonts w:ascii="Times New Roman" w:hAnsi="Times New Roman" w:cs="Times New Roman"/>
        </w:rPr>
        <w:t>can</w:t>
      </w:r>
    </w:p>
    <w:p w14:paraId="5B736B76" w14:textId="77777777" w:rsidR="003B0D3A" w:rsidRPr="00D161EF" w:rsidRDefault="00BA30B7" w:rsidP="00BA30B7">
      <w:pPr>
        <w:spacing w:line="276" w:lineRule="auto"/>
        <w:rPr>
          <w:rFonts w:ascii="Times New Roman" w:hAnsi="Times New Roman" w:cs="Times New Roman"/>
        </w:rPr>
      </w:pPr>
      <w:r w:rsidRPr="00D161EF">
        <w:rPr>
          <w:rFonts w:ascii="Times New Roman" w:hAnsi="Times New Roman" w:cs="Times New Roman"/>
        </w:rPr>
        <w:t xml:space="preserve">responsibly interact with nature. </w:t>
      </w:r>
      <w:r w:rsidR="003B0D3A" w:rsidRPr="00D161EF">
        <w:rPr>
          <w:rFonts w:ascii="Times New Roman" w:hAnsi="Times New Roman" w:cs="Times New Roman"/>
        </w:rPr>
        <w:t xml:space="preserve"> </w:t>
      </w:r>
    </w:p>
    <w:p w14:paraId="2209AEB5" w14:textId="15A0F8BF" w:rsidR="00BA30B7" w:rsidRPr="00D161EF" w:rsidRDefault="003B0D3A" w:rsidP="003B0D3A">
      <w:pPr>
        <w:spacing w:line="276" w:lineRule="auto"/>
        <w:ind w:left="3600"/>
        <w:rPr>
          <w:rFonts w:ascii="Times New Roman" w:hAnsi="Times New Roman" w:cs="Times New Roman"/>
          <w:b/>
          <w:bCs/>
          <w:u w:val="single"/>
        </w:rPr>
      </w:pPr>
      <w:r w:rsidRPr="00D161EF">
        <w:rPr>
          <w:rFonts w:ascii="Times New Roman" w:hAnsi="Times New Roman" w:cs="Times New Roman"/>
          <w:b/>
          <w:bCs/>
          <w:u w:val="single"/>
        </w:rPr>
        <w:t>Contact today to schedule Earthquest at your event or school!</w:t>
      </w:r>
    </w:p>
    <w:p w14:paraId="7946509E" w14:textId="77777777" w:rsidR="003B0D3A" w:rsidRPr="00D161EF" w:rsidRDefault="003B0D3A" w:rsidP="00BA30B7">
      <w:pPr>
        <w:spacing w:line="276" w:lineRule="auto"/>
        <w:rPr>
          <w:rFonts w:ascii="Times New Roman" w:hAnsi="Times New Roman" w:cs="Times New Roman"/>
          <w:b/>
          <w:bCs/>
        </w:rPr>
      </w:pPr>
    </w:p>
    <w:p w14:paraId="0B653CE1" w14:textId="25A5CB63" w:rsidR="00BA30B7" w:rsidRPr="00D161EF" w:rsidRDefault="003B0D3A" w:rsidP="00BA30B7">
      <w:pPr>
        <w:spacing w:line="276" w:lineRule="auto"/>
        <w:rPr>
          <w:rFonts w:ascii="Times New Roman" w:hAnsi="Times New Roman" w:cs="Times New Roman"/>
          <w:b/>
          <w:bCs/>
        </w:rPr>
      </w:pPr>
      <w:r w:rsidRPr="00D161EF">
        <w:rPr>
          <w:rFonts w:ascii="Times New Roman" w:hAnsi="Times New Roman" w:cs="Times New Roman"/>
          <w:b/>
          <w:bCs/>
        </w:rPr>
        <w:t xml:space="preserve"> Contact Information</w:t>
      </w:r>
    </w:p>
    <w:p w14:paraId="64785BEC" w14:textId="786B4718" w:rsidR="003B0D3A" w:rsidRPr="00D161EF" w:rsidRDefault="003B0D3A" w:rsidP="00BA30B7">
      <w:pPr>
        <w:spacing w:line="276" w:lineRule="auto"/>
        <w:rPr>
          <w:rFonts w:ascii="Times New Roman" w:hAnsi="Times New Roman" w:cs="Times New Roman"/>
          <w:b/>
          <w:bCs/>
        </w:rPr>
      </w:pPr>
    </w:p>
    <w:p w14:paraId="577F3BBE" w14:textId="77777777" w:rsidR="00D161EF" w:rsidRPr="00D161EF" w:rsidRDefault="003B0D3A" w:rsidP="00BA30B7">
      <w:pPr>
        <w:spacing w:line="276" w:lineRule="auto"/>
        <w:rPr>
          <w:rFonts w:ascii="Times New Roman" w:hAnsi="Times New Roman" w:cs="Times New Roman"/>
        </w:rPr>
      </w:pPr>
      <w:r w:rsidRPr="00D161EF">
        <w:rPr>
          <w:rFonts w:ascii="Times New Roman" w:hAnsi="Times New Roman" w:cs="Times New Roman"/>
        </w:rPr>
        <w:t>Our primary form of communication is email, which is checked often</w:t>
      </w:r>
      <w:r w:rsidR="00D161EF" w:rsidRPr="00D161EF">
        <w:rPr>
          <w:rFonts w:ascii="Times New Roman" w:hAnsi="Times New Roman" w:cs="Times New Roman"/>
        </w:rPr>
        <w:t xml:space="preserve">. You can expect a follow up within 24 </w:t>
      </w:r>
    </w:p>
    <w:p w14:paraId="4693662B" w14:textId="05767EE3" w:rsidR="003B0D3A" w:rsidRPr="00D161EF" w:rsidRDefault="00D161EF" w:rsidP="00BA30B7">
      <w:pPr>
        <w:spacing w:line="276" w:lineRule="auto"/>
        <w:rPr>
          <w:rFonts w:ascii="Times New Roman" w:hAnsi="Times New Roman" w:cs="Times New Roman"/>
        </w:rPr>
      </w:pPr>
      <w:r w:rsidRPr="00D161EF">
        <w:rPr>
          <w:rFonts w:ascii="Times New Roman" w:hAnsi="Times New Roman" w:cs="Times New Roman"/>
        </w:rPr>
        <w:t xml:space="preserve">hours of your initial email. </w:t>
      </w:r>
    </w:p>
    <w:p w14:paraId="2DEE837D" w14:textId="214A0A29" w:rsidR="00D161EF" w:rsidRPr="00D161EF" w:rsidRDefault="00D161EF" w:rsidP="00BA30B7">
      <w:pPr>
        <w:spacing w:line="276" w:lineRule="auto"/>
        <w:rPr>
          <w:rFonts w:ascii="Times New Roman" w:hAnsi="Times New Roman" w:cs="Times New Roman"/>
        </w:rPr>
      </w:pPr>
    </w:p>
    <w:p w14:paraId="0539F802" w14:textId="0B55E35D" w:rsidR="00D161EF" w:rsidRPr="00D161EF" w:rsidRDefault="00D161EF" w:rsidP="00BA30B7">
      <w:pPr>
        <w:spacing w:line="276" w:lineRule="auto"/>
        <w:rPr>
          <w:rFonts w:ascii="Times New Roman" w:hAnsi="Times New Roman" w:cs="Times New Roman"/>
          <w:b/>
          <w:bCs/>
        </w:rPr>
      </w:pPr>
      <w:r w:rsidRPr="00D161EF">
        <w:rPr>
          <w:rFonts w:ascii="Times New Roman" w:hAnsi="Times New Roman" w:cs="Times New Roman"/>
        </w:rPr>
        <w:t xml:space="preserve">Email Address: </w:t>
      </w:r>
      <w:hyperlink r:id="rId9" w:history="1">
        <w:r w:rsidRPr="00D161EF">
          <w:rPr>
            <w:rStyle w:val="Hyperlink"/>
            <w:rFonts w:ascii="Times New Roman" w:hAnsi="Times New Roman" w:cs="Times New Roman"/>
            <w:color w:val="000000" w:themeColor="text1"/>
          </w:rPr>
          <w:t>Earthquestorg@gmail.com</w:t>
        </w:r>
      </w:hyperlink>
    </w:p>
    <w:p w14:paraId="59D12869" w14:textId="6C7CBB4D" w:rsidR="00D161EF" w:rsidRPr="00D161EF" w:rsidRDefault="00D161EF" w:rsidP="00BA30B7">
      <w:pPr>
        <w:spacing w:line="276" w:lineRule="auto"/>
        <w:rPr>
          <w:b/>
          <w:bCs/>
          <w:sz w:val="21"/>
          <w:szCs w:val="16"/>
        </w:rPr>
      </w:pPr>
      <w:r w:rsidRPr="00D161EF">
        <w:rPr>
          <w:rFonts w:ascii="Times New Roman" w:hAnsi="Times New Roman" w:cs="Times New Roman"/>
        </w:rPr>
        <w:t xml:space="preserve">Primary Phone: </w:t>
      </w:r>
      <w:r w:rsidRPr="00D161EF">
        <w:rPr>
          <w:rFonts w:ascii="Times New Roman" w:hAnsi="Times New Roman" w:cs="Times New Roman"/>
          <w:b/>
          <w:bCs/>
        </w:rPr>
        <w:t xml:space="preserve">Steve Hoddy </w:t>
      </w:r>
      <w:r w:rsidRPr="00D161EF">
        <w:rPr>
          <w:rFonts w:ascii="Times New Roman" w:hAnsi="Times New Roman" w:cs="Times New Roman"/>
          <w:b/>
          <w:bCs/>
          <w:sz w:val="21"/>
          <w:szCs w:val="16"/>
        </w:rPr>
        <w:t>(706) 457-1449</w:t>
      </w:r>
    </w:p>
    <w:p w14:paraId="773FF752" w14:textId="681E987A" w:rsidR="00D161EF" w:rsidRDefault="00D161EF" w:rsidP="00BA30B7">
      <w:pPr>
        <w:spacing w:line="276" w:lineRule="auto"/>
        <w:rPr>
          <w:rFonts w:ascii="Times New Roman" w:hAnsi="Times New Roman" w:cs="Times New Roman"/>
        </w:rPr>
      </w:pPr>
      <w:r>
        <w:rPr>
          <w:rFonts w:ascii="Times New Roman" w:hAnsi="Times New Roman" w:cs="Times New Roman"/>
        </w:rPr>
        <w:t xml:space="preserve">Secondary Phone(s): </w:t>
      </w:r>
    </w:p>
    <w:p w14:paraId="78CC7F9F" w14:textId="6CA1B942" w:rsidR="00D161EF" w:rsidRPr="00D161EF" w:rsidRDefault="00D161EF" w:rsidP="00D161EF">
      <w:pPr>
        <w:spacing w:line="276" w:lineRule="auto"/>
        <w:ind w:left="720"/>
        <w:rPr>
          <w:rFonts w:ascii="Times New Roman" w:hAnsi="Times New Roman" w:cs="Times New Roman"/>
          <w:b/>
          <w:bCs/>
        </w:rPr>
      </w:pPr>
      <w:r w:rsidRPr="00D161EF">
        <w:rPr>
          <w:rFonts w:ascii="Times New Roman" w:hAnsi="Times New Roman" w:cs="Times New Roman"/>
          <w:b/>
          <w:bCs/>
        </w:rPr>
        <w:t>Robert Haynes (540) 718-4018</w:t>
      </w:r>
    </w:p>
    <w:p w14:paraId="16726990" w14:textId="5E5FCF45" w:rsidR="00D161EF" w:rsidRDefault="00D161EF" w:rsidP="00D161EF">
      <w:pPr>
        <w:spacing w:line="276" w:lineRule="auto"/>
        <w:ind w:left="720"/>
        <w:rPr>
          <w:rFonts w:ascii="Times New Roman" w:hAnsi="Times New Roman" w:cs="Times New Roman"/>
          <w:b/>
          <w:bCs/>
        </w:rPr>
      </w:pPr>
      <w:r w:rsidRPr="00D161EF">
        <w:rPr>
          <w:rFonts w:ascii="Times New Roman" w:hAnsi="Times New Roman" w:cs="Times New Roman"/>
          <w:b/>
          <w:bCs/>
        </w:rPr>
        <w:t>Don McCullough (334) 441-6677</w:t>
      </w:r>
    </w:p>
    <w:p w14:paraId="5B60F648" w14:textId="1C9CDF18" w:rsidR="00D161EF" w:rsidRDefault="00D161EF" w:rsidP="00D161EF">
      <w:pPr>
        <w:spacing w:line="276" w:lineRule="auto"/>
        <w:ind w:left="720"/>
        <w:rPr>
          <w:rFonts w:ascii="Times New Roman" w:hAnsi="Times New Roman" w:cs="Times New Roman"/>
          <w:b/>
          <w:bCs/>
        </w:rPr>
      </w:pPr>
    </w:p>
    <w:p w14:paraId="3F8708F5" w14:textId="4A44E657" w:rsidR="00D161EF" w:rsidRPr="00D161EF" w:rsidRDefault="00D161EF" w:rsidP="00D161EF">
      <w:pPr>
        <w:rPr>
          <w:rFonts w:ascii="Times New Roman" w:hAnsi="Times New Roman" w:cs="Times New Roman"/>
        </w:rPr>
      </w:pPr>
      <w:bookmarkStart w:id="0" w:name="_GoBack"/>
      <w:bookmarkEnd w:id="0"/>
    </w:p>
    <w:p w14:paraId="7D316F44" w14:textId="27B44842" w:rsidR="00D161EF" w:rsidRPr="00D161EF" w:rsidRDefault="00D161EF" w:rsidP="00D161EF">
      <w:pPr>
        <w:tabs>
          <w:tab w:val="left" w:pos="2800"/>
        </w:tabs>
        <w:rPr>
          <w:rFonts w:ascii="Times New Roman" w:hAnsi="Times New Roman" w:cs="Times New Roman"/>
        </w:rPr>
      </w:pPr>
    </w:p>
    <w:sectPr w:rsidR="00D161EF" w:rsidRPr="00D161EF" w:rsidSect="006F0367">
      <w:headerReference w:type="default" r:id="rId10"/>
      <w:footerReference w:type="default" r:id="rId11"/>
      <w:headerReference w:type="first" r:id="rId12"/>
      <w:footerReference w:type="first" r:id="rId13"/>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A799C" w14:textId="77777777" w:rsidR="00C33672" w:rsidRDefault="00C33672">
      <w:pPr>
        <w:spacing w:after="0" w:line="240" w:lineRule="auto"/>
      </w:pPr>
      <w:r>
        <w:separator/>
      </w:r>
    </w:p>
  </w:endnote>
  <w:endnote w:type="continuationSeparator" w:id="0">
    <w:p w14:paraId="53A09196" w14:textId="77777777" w:rsidR="00C33672" w:rsidRDefault="00C33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091C6C34" w14:textId="77777777" w:rsidTr="00115663">
      <w:trPr>
        <w:trHeight w:val="1421"/>
      </w:trPr>
      <w:tc>
        <w:tcPr>
          <w:tcW w:w="12221" w:type="dxa"/>
          <w:tcBorders>
            <w:top w:val="nil"/>
            <w:left w:val="nil"/>
            <w:bottom w:val="nil"/>
            <w:right w:val="nil"/>
          </w:tcBorders>
        </w:tcPr>
        <w:p w14:paraId="6FBB8CFB" w14:textId="77777777" w:rsidR="00115663" w:rsidRDefault="00115663" w:rsidP="00115663">
          <w:pPr>
            <w:pStyle w:val="Footer"/>
            <w:spacing w:after="0"/>
            <w:jc w:val="left"/>
          </w:pPr>
          <w:r>
            <w:rPr>
              <w:noProof/>
            </w:rPr>
            <w:drawing>
              <wp:inline distT="0" distB="0" distL="0" distR="0" wp14:anchorId="28E0A8EA" wp14:editId="4DBCD8B2">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A79E17F" w14:textId="77777777" w:rsidTr="002E1A5A">
      <w:trPr>
        <w:trHeight w:val="1362"/>
      </w:trPr>
      <w:tc>
        <w:tcPr>
          <w:tcW w:w="12275" w:type="dxa"/>
          <w:tcBorders>
            <w:top w:val="nil"/>
            <w:left w:val="nil"/>
            <w:bottom w:val="nil"/>
            <w:right w:val="nil"/>
          </w:tcBorders>
        </w:tcPr>
        <w:p w14:paraId="20027CC9" w14:textId="77777777" w:rsidR="002E1A5A" w:rsidRDefault="002E1A5A" w:rsidP="002E1A5A">
          <w:pPr>
            <w:pStyle w:val="Footer"/>
            <w:spacing w:after="0"/>
          </w:pPr>
          <w:r>
            <w:rPr>
              <w:noProof/>
            </w:rPr>
            <w:drawing>
              <wp:inline distT="0" distB="0" distL="0" distR="0" wp14:anchorId="60D20DA3" wp14:editId="7562126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D14F1" w14:textId="77777777" w:rsidR="00C33672" w:rsidRDefault="00C33672">
      <w:pPr>
        <w:spacing w:after="0" w:line="240" w:lineRule="auto"/>
      </w:pPr>
      <w:r>
        <w:separator/>
      </w:r>
    </w:p>
  </w:footnote>
  <w:footnote w:type="continuationSeparator" w:id="0">
    <w:p w14:paraId="04C2BDBA" w14:textId="77777777" w:rsidR="00C33672" w:rsidRDefault="00C336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557123E" w14:textId="77777777" w:rsidTr="00115663">
      <w:trPr>
        <w:trHeight w:val="1880"/>
      </w:trPr>
      <w:tc>
        <w:tcPr>
          <w:tcW w:w="12201" w:type="dxa"/>
          <w:tcBorders>
            <w:top w:val="nil"/>
            <w:left w:val="nil"/>
            <w:bottom w:val="nil"/>
            <w:right w:val="nil"/>
          </w:tcBorders>
        </w:tcPr>
        <w:p w14:paraId="0796F58F" w14:textId="77777777" w:rsidR="00115663" w:rsidRDefault="00115663" w:rsidP="00115663">
          <w:pPr>
            <w:pStyle w:val="Header"/>
          </w:pPr>
          <w:r>
            <w:rPr>
              <w:noProof/>
            </w:rPr>
            <w:drawing>
              <wp:inline distT="0" distB="0" distL="0" distR="0" wp14:anchorId="6AFB5430" wp14:editId="46D9B424">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505B8"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3"/>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F2C"/>
    <w:rsid w:val="00066E19"/>
    <w:rsid w:val="000B4BF8"/>
    <w:rsid w:val="000F2898"/>
    <w:rsid w:val="00115663"/>
    <w:rsid w:val="00213EAB"/>
    <w:rsid w:val="00215D1D"/>
    <w:rsid w:val="002812CE"/>
    <w:rsid w:val="00284AAA"/>
    <w:rsid w:val="00295178"/>
    <w:rsid w:val="002D7F70"/>
    <w:rsid w:val="002E1A5A"/>
    <w:rsid w:val="002E725C"/>
    <w:rsid w:val="00300F2C"/>
    <w:rsid w:val="00312210"/>
    <w:rsid w:val="00361777"/>
    <w:rsid w:val="00361FC2"/>
    <w:rsid w:val="003B0D3A"/>
    <w:rsid w:val="003F7C02"/>
    <w:rsid w:val="00462B54"/>
    <w:rsid w:val="004C595E"/>
    <w:rsid w:val="00510C64"/>
    <w:rsid w:val="00535A9A"/>
    <w:rsid w:val="00576382"/>
    <w:rsid w:val="00620729"/>
    <w:rsid w:val="00673242"/>
    <w:rsid w:val="00691768"/>
    <w:rsid w:val="006F0367"/>
    <w:rsid w:val="007C4A68"/>
    <w:rsid w:val="007E0D6E"/>
    <w:rsid w:val="007E3A99"/>
    <w:rsid w:val="008658F6"/>
    <w:rsid w:val="008945AC"/>
    <w:rsid w:val="00901697"/>
    <w:rsid w:val="009439AA"/>
    <w:rsid w:val="00A00996"/>
    <w:rsid w:val="00A11DF9"/>
    <w:rsid w:val="00A14DAB"/>
    <w:rsid w:val="00A2497B"/>
    <w:rsid w:val="00A45E55"/>
    <w:rsid w:val="00B22EC4"/>
    <w:rsid w:val="00B54EAE"/>
    <w:rsid w:val="00B552FE"/>
    <w:rsid w:val="00BA30B7"/>
    <w:rsid w:val="00BA5A05"/>
    <w:rsid w:val="00BC06ED"/>
    <w:rsid w:val="00C33672"/>
    <w:rsid w:val="00CE2CAB"/>
    <w:rsid w:val="00D03F84"/>
    <w:rsid w:val="00D161EF"/>
    <w:rsid w:val="00D5516F"/>
    <w:rsid w:val="00D904CD"/>
    <w:rsid w:val="00DE3E34"/>
    <w:rsid w:val="00E01871"/>
    <w:rsid w:val="00E041D6"/>
    <w:rsid w:val="00E32718"/>
    <w:rsid w:val="00E71405"/>
    <w:rsid w:val="00E802A8"/>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6558A0"/>
  <w15:chartTrackingRefBased/>
  <w15:docId w15:val="{AB6AD7C4-520B-A347-A9B2-52843B9DC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300F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Earthquestorg@gmai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arthquestorg@gmail.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arthquest/Library/Containers/com.microsoft.Word/Data/Library/Application%20Support/Microsoft/Office/16.0/DTS/Search/%7b4C048159-6AF4-694F-9F93-5C93CF306BB1%7dtf16392549.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{4C048159-6AF4-694F-9F93-5C93CF306BB1}tf16392549.dotx</Template>
  <TotalTime>61</TotalTime>
  <Pages>2</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Haynes, Robert Ryan</cp:lastModifiedBy>
  <cp:revision>3</cp:revision>
  <dcterms:created xsi:type="dcterms:W3CDTF">2019-08-11T18:03:00Z</dcterms:created>
  <dcterms:modified xsi:type="dcterms:W3CDTF">2019-08-15T17:48:00Z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v-shbahu@microsoft.com</vt:lpwstr>
  </property>
  <property fmtid="{D5CDD505-2E9C-101B-9397-08002B2CF9AE}" pid="5" name="MSIP_Label_f42aa342-8706-4288-bd11-ebb85995028c_SetDate">
    <vt:lpwstr>2018-05-05T08:32:37.1667882Z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